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09:15:06.829;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14:46:39.295;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09:15:06.829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14:46:39.295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